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6028,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6028,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09:28:59.494;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09:28:59.494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